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5-1786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15.06.2026 №18810586260615016620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15.06.2026 №18810586260615016620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трех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178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0412365400665017862620156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